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AB0" w:rsidRDefault="00676AB0"/>
    <w:p w:rsidR="00C02530" w:rsidRDefault="00E66527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Света\Documents\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ocuments\1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AB0" w:rsidRDefault="00676AB0"/>
    <w:p w:rsidR="00676AB0" w:rsidRDefault="00676AB0" w:rsidP="00676AB0">
      <w:pPr>
        <w:pStyle w:val="Heading10"/>
        <w:keepNext/>
        <w:keepLines/>
        <w:numPr>
          <w:ilvl w:val="1"/>
          <w:numId w:val="1"/>
        </w:numPr>
        <w:shd w:val="clear" w:color="auto" w:fill="auto"/>
        <w:tabs>
          <w:tab w:val="left" w:pos="2543"/>
        </w:tabs>
        <w:ind w:left="2260" w:firstLine="0"/>
      </w:pPr>
      <w:bookmarkStart w:id="0" w:name="bookmark0"/>
      <w:r>
        <w:lastRenderedPageBreak/>
        <w:t>Основные задачи Родительского собрания</w:t>
      </w:r>
      <w:bookmarkEnd w:id="0"/>
    </w:p>
    <w:p w:rsidR="00676AB0" w:rsidRDefault="00676AB0" w:rsidP="00676AB0">
      <w:pPr>
        <w:pStyle w:val="a5"/>
        <w:shd w:val="clear" w:color="auto" w:fill="auto"/>
        <w:spacing w:before="0" w:line="317" w:lineRule="exact"/>
        <w:ind w:left="20" w:right="1100"/>
        <w:jc w:val="left"/>
      </w:pPr>
      <w:r>
        <w:t xml:space="preserve">2.1. Основными задачами Родительского собрания являются: </w:t>
      </w:r>
      <w:proofErr w:type="gramStart"/>
      <w:r>
        <w:t>-с</w:t>
      </w:r>
      <w:proofErr w:type="gramEnd"/>
      <w:r>
        <w:t>овместная работа родительской общественности и Учреждения по реализации государственной, республиканской, районной политики в области дошкольного образования;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1"/>
        </w:tabs>
        <w:spacing w:before="0" w:line="370" w:lineRule="exact"/>
        <w:ind w:left="20" w:right="20" w:firstLine="360"/>
      </w:pPr>
      <w:r>
        <w:t>рассмотрение и обсуждение основных направлений развития Учреждения;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35"/>
        </w:tabs>
        <w:spacing w:before="0" w:line="370" w:lineRule="exact"/>
        <w:ind w:left="20" w:right="20" w:firstLine="360"/>
      </w:pPr>
      <w:r>
        <w:t>обсуждение и утверждение дополнительных бесплатных (платных) услуг в Учреждении;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300" w:line="370" w:lineRule="exact"/>
        <w:ind w:left="20" w:right="20" w:firstLine="360"/>
      </w:pPr>
      <w:r>
        <w:t>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воспитанников.</w:t>
      </w:r>
    </w:p>
    <w:p w:rsidR="00676AB0" w:rsidRDefault="00676AB0" w:rsidP="00676AB0">
      <w:pPr>
        <w:pStyle w:val="Heading10"/>
        <w:keepNext/>
        <w:keepLines/>
        <w:numPr>
          <w:ilvl w:val="1"/>
          <w:numId w:val="2"/>
        </w:numPr>
        <w:shd w:val="clear" w:color="auto" w:fill="auto"/>
        <w:spacing w:line="370" w:lineRule="exact"/>
        <w:ind w:left="2260" w:firstLine="0"/>
      </w:pPr>
      <w:bookmarkStart w:id="1" w:name="bookmark1"/>
      <w:r>
        <w:t>Компетенция Родительского собрания.</w:t>
      </w:r>
      <w:bookmarkEnd w:id="1"/>
    </w:p>
    <w:p w:rsidR="00676AB0" w:rsidRDefault="00676AB0" w:rsidP="00676AB0">
      <w:pPr>
        <w:pStyle w:val="a5"/>
        <w:shd w:val="clear" w:color="auto" w:fill="auto"/>
        <w:spacing w:before="0" w:line="370" w:lineRule="exact"/>
        <w:ind w:left="20" w:firstLine="360"/>
      </w:pPr>
      <w:r>
        <w:t>3.1. Компетенция родительского собрания Учреждения: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firstLine="360"/>
      </w:pPr>
      <w:r>
        <w:t>выбирает Родительский комитет Учреждения (группы);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370" w:lineRule="exact"/>
        <w:ind w:left="20" w:right="20" w:firstLine="360"/>
      </w:pPr>
      <w:r>
        <w:t>знакомится с Уставом другими локальными актами Учреждения, касающимися взаимодействия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20" w:firstLine="360"/>
      </w:pPr>
      <w:r>
        <w:t>изучает основные направления образовательной, оздоровительной и воспитательной деятельности в Учреждении (группе), вносит предложения по их совершенствованию;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20" w:firstLine="360"/>
      </w:pPr>
      <w:r>
        <w:t>заслушивает вопросы, касающиеся содержания, форм и методов образовательного процесса, планирования педагогической деятельности Учреждения (группы);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20" w:firstLine="360"/>
      </w:pPr>
      <w:r>
        <w:t>обсуждает проблемы организации дополнительных образовательных, оздоровительных услуг воспитанников, в том числе платных в Учреждении (группе);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20" w:firstLine="360"/>
      </w:pPr>
      <w:r>
        <w:t>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30"/>
        </w:tabs>
        <w:spacing w:before="0" w:line="370" w:lineRule="exact"/>
        <w:ind w:left="20" w:right="20" w:firstLine="360"/>
      </w:pPr>
      <w:r>
        <w:t>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к школьному обучению, итогах учебного года (в том числе промежуточных - за полугодие);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1"/>
        </w:tabs>
        <w:spacing w:before="0" w:line="370" w:lineRule="exact"/>
        <w:ind w:left="20" w:right="40" w:firstLine="360"/>
      </w:pPr>
      <w:r>
        <w:t>решает вопросы оказания помощи воспитателям группы в работе с неблагополучными семьями;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40" w:firstLine="360"/>
      </w:pPr>
      <w:r>
        <w:lastRenderedPageBreak/>
        <w:t>вносит предложения по совершенствованию педагогического процесса в Учреждении (в группе);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726"/>
        </w:tabs>
        <w:spacing w:before="0" w:line="370" w:lineRule="exact"/>
        <w:ind w:left="20" w:right="40" w:firstLine="360"/>
      </w:pPr>
      <w:r>
        <w:t>участвует в планировании совместных с родителями (законными представителями) мероприятий в Учреждении (группе) - групповых родительских собраний, родительских клубов, Дней открытых дверей и др.</w:t>
      </w:r>
    </w:p>
    <w:p w:rsidR="00676AB0" w:rsidRDefault="00676AB0" w:rsidP="00676AB0">
      <w:pPr>
        <w:pStyle w:val="a5"/>
        <w:shd w:val="clear" w:color="auto" w:fill="auto"/>
        <w:spacing w:before="0" w:after="300" w:line="370" w:lineRule="exact"/>
        <w:ind w:left="20" w:right="40" w:firstLine="720"/>
      </w:pPr>
      <w:r>
        <w:t>- планирует организацию развлекательных мероприятий с детьми сверх годового плана.</w:t>
      </w:r>
    </w:p>
    <w:p w:rsidR="00676AB0" w:rsidRDefault="00676AB0" w:rsidP="00676AB0">
      <w:pPr>
        <w:pStyle w:val="Heading10"/>
        <w:keepNext/>
        <w:keepLines/>
        <w:shd w:val="clear" w:color="auto" w:fill="auto"/>
        <w:spacing w:line="370" w:lineRule="exact"/>
        <w:ind w:left="2900" w:firstLine="0"/>
      </w:pPr>
      <w:bookmarkStart w:id="2" w:name="bookmark2"/>
      <w:r>
        <w:t>4. Права Родительского собрания.</w:t>
      </w:r>
      <w:bookmarkEnd w:id="2"/>
    </w:p>
    <w:p w:rsidR="00676AB0" w:rsidRDefault="00676AB0" w:rsidP="00676AB0">
      <w:pPr>
        <w:pStyle w:val="a5"/>
        <w:numPr>
          <w:ilvl w:val="0"/>
          <w:numId w:val="3"/>
        </w:numPr>
        <w:shd w:val="clear" w:color="auto" w:fill="auto"/>
        <w:tabs>
          <w:tab w:val="left" w:pos="1276"/>
        </w:tabs>
        <w:spacing w:before="0" w:line="370" w:lineRule="exact"/>
        <w:ind w:left="20" w:firstLine="720"/>
      </w:pPr>
      <w:r>
        <w:t>Родительское</w:t>
      </w:r>
      <w:r>
        <w:tab/>
        <w:t>собрание имеет право: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70" w:lineRule="exact"/>
        <w:ind w:left="20"/>
      </w:pPr>
      <w:r>
        <w:t>выбирать Родительский комитет Учреждения (группы);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217"/>
        </w:tabs>
        <w:spacing w:before="0" w:line="370" w:lineRule="exact"/>
        <w:ind w:left="20" w:right="40"/>
      </w:pPr>
      <w:r>
        <w:t>требовать у Родительского комитета Учреждения (группы) выполнения и (или) контроля выполнения его решений.</w:t>
      </w:r>
    </w:p>
    <w:p w:rsidR="00676AB0" w:rsidRDefault="00676AB0" w:rsidP="00676AB0">
      <w:pPr>
        <w:pStyle w:val="a5"/>
        <w:numPr>
          <w:ilvl w:val="0"/>
          <w:numId w:val="3"/>
        </w:numPr>
        <w:shd w:val="clear" w:color="auto" w:fill="auto"/>
        <w:tabs>
          <w:tab w:val="left" w:pos="1230"/>
        </w:tabs>
        <w:spacing w:before="0" w:line="370" w:lineRule="exact"/>
        <w:ind w:left="20" w:firstLine="720"/>
      </w:pPr>
      <w:r>
        <w:t>Каждый член Родительского собрания имеет право: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361"/>
        </w:tabs>
        <w:spacing w:before="0" w:line="370" w:lineRule="exact"/>
        <w:ind w:left="20" w:right="40"/>
      </w:pPr>
      <w: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308"/>
        </w:tabs>
        <w:spacing w:before="0" w:after="300" w:line="370" w:lineRule="exact"/>
        <w:ind w:left="20" w:right="40"/>
      </w:pPr>
      <w: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676AB0" w:rsidRDefault="00676AB0" w:rsidP="00676AB0">
      <w:pPr>
        <w:pStyle w:val="Heading10"/>
        <w:keepNext/>
        <w:keepLines/>
        <w:shd w:val="clear" w:color="auto" w:fill="auto"/>
        <w:spacing w:line="370" w:lineRule="exact"/>
        <w:ind w:left="1620" w:firstLine="0"/>
      </w:pPr>
      <w:bookmarkStart w:id="3" w:name="bookmark3"/>
      <w:r>
        <w:t>5. Организация управления Родительским собранием.</w:t>
      </w:r>
      <w:bookmarkEnd w:id="3"/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263"/>
        </w:tabs>
        <w:spacing w:before="0" w:line="370" w:lineRule="exact"/>
        <w:ind w:left="20" w:right="40" w:firstLine="720"/>
      </w:pPr>
      <w:r>
        <w:t>В состав Родительского собрания входят все родители (законные представители) воспитанников Учреждения (группы).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268"/>
        </w:tabs>
        <w:spacing w:before="0" w:line="370" w:lineRule="exact"/>
        <w:ind w:left="20" w:right="40" w:firstLine="720"/>
      </w:pPr>
      <w:r>
        <w:t>Родительское собрание избирает из своего состава Родительский комитет Учреждения (группы).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278"/>
        </w:tabs>
        <w:spacing w:before="0" w:line="370" w:lineRule="exact"/>
        <w:ind w:left="20" w:right="40" w:firstLine="720"/>
      </w:pPr>
      <w:r>
        <w:t>Для ведения заседаний Родительское собрание из своего состава выбирает председателя и секретаря сроком на 1 учебный год. Председателем, как правило, выбирают председателя Родительского комитета Учреждения (группы).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321"/>
        </w:tabs>
        <w:spacing w:before="0" w:line="370" w:lineRule="exact"/>
        <w:ind w:left="20" w:right="40" w:firstLine="720"/>
      </w:pPr>
      <w:r>
        <w:t>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Учреждения (группы).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335"/>
        </w:tabs>
        <w:spacing w:before="0" w:line="370" w:lineRule="exact"/>
        <w:ind w:left="20" w:right="40" w:firstLine="720"/>
      </w:pPr>
      <w:r>
        <w:t>Общее родительское собрание Учреждения ведет заведующий Учреждением совместно с председателем Родительского комитета Учреждения.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spacing w:before="0" w:line="370" w:lineRule="exact"/>
        <w:ind w:left="20" w:right="20" w:firstLine="720"/>
      </w:pPr>
      <w:r>
        <w:t>Родительское</w:t>
      </w:r>
      <w:r>
        <w:tab/>
        <w:t>собрание группы ведет председатель Родительского комитета группы.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spacing w:before="0" w:line="370" w:lineRule="exact"/>
        <w:ind w:left="20" w:firstLine="720"/>
      </w:pPr>
      <w:r>
        <w:t>Председатель</w:t>
      </w:r>
      <w:r>
        <w:tab/>
        <w:t>Родительского собрания: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409"/>
        </w:tabs>
        <w:spacing w:before="0" w:line="370" w:lineRule="exact"/>
        <w:ind w:left="20" w:right="20"/>
      </w:pPr>
      <w:r>
        <w:lastRenderedPageBreak/>
        <w:t>обеспечивает посещаемость родительского собрания совместно с председателями родительских комитетов групп</w:t>
      </w:r>
      <w:proofErr w:type="gramStart"/>
      <w:r>
        <w:t xml:space="preserve"> ;</w:t>
      </w:r>
      <w:proofErr w:type="gramEnd"/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994"/>
        </w:tabs>
        <w:spacing w:before="0" w:line="370" w:lineRule="exact"/>
        <w:ind w:left="20" w:right="20" w:firstLine="720"/>
      </w:pPr>
      <w:r>
        <w:t>совместно с заведующим Учреждением организует подготовку и проведение Родительского собрания;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999"/>
        </w:tabs>
        <w:spacing w:before="0" w:line="370" w:lineRule="exact"/>
        <w:ind w:left="20" w:right="20" w:firstLine="720"/>
      </w:pPr>
      <w:r>
        <w:t>совместно с заведующим Учреждением определяет повестку дня Родительского комитета;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898"/>
        </w:tabs>
        <w:spacing w:before="0" w:line="370" w:lineRule="exact"/>
        <w:ind w:left="20" w:firstLine="720"/>
      </w:pPr>
      <w:r>
        <w:t>взаимодействует с председателями Родительских комитетов групп;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937"/>
        </w:tabs>
        <w:spacing w:before="0" w:line="370" w:lineRule="exact"/>
        <w:ind w:left="20" w:right="20" w:firstLine="720"/>
      </w:pPr>
      <w:r>
        <w:t>взаимодействует с заведующим Учреждением по вопросам ведения собрания, выполнения его решений.</w:t>
      </w:r>
    </w:p>
    <w:p w:rsidR="00676AB0" w:rsidRDefault="00676AB0" w:rsidP="00676AB0">
      <w:pPr>
        <w:pStyle w:val="a5"/>
        <w:numPr>
          <w:ilvl w:val="0"/>
          <w:numId w:val="4"/>
        </w:numPr>
        <w:shd w:val="clear" w:color="auto" w:fill="auto"/>
        <w:tabs>
          <w:tab w:val="left" w:pos="1273"/>
        </w:tabs>
        <w:spacing w:before="0" w:line="370" w:lineRule="exact"/>
        <w:ind w:left="20" w:right="20" w:firstLine="720"/>
      </w:pPr>
      <w:r>
        <w:t>Родительское собрание работает по плану, составляющему часть годового плана работы Учреждения.</w:t>
      </w:r>
    </w:p>
    <w:p w:rsidR="00676AB0" w:rsidRDefault="00676AB0" w:rsidP="00676AB0">
      <w:pPr>
        <w:pStyle w:val="a5"/>
        <w:shd w:val="clear" w:color="auto" w:fill="auto"/>
        <w:spacing w:before="0" w:line="370" w:lineRule="exact"/>
        <w:ind w:left="20" w:right="20" w:firstLine="720"/>
      </w:pPr>
      <w:r>
        <w:t>5.9.Общее Родительское собрание собирается не реже 2 раз в год, групповое Родительское собрание - не реже 1 раза в квартал.</w:t>
      </w:r>
    </w:p>
    <w:p w:rsidR="00676AB0" w:rsidRDefault="00676AB0" w:rsidP="00676AB0">
      <w:pPr>
        <w:pStyle w:val="a5"/>
        <w:numPr>
          <w:ilvl w:val="0"/>
          <w:numId w:val="5"/>
        </w:numPr>
        <w:shd w:val="clear" w:color="auto" w:fill="auto"/>
        <w:tabs>
          <w:tab w:val="left" w:pos="1470"/>
        </w:tabs>
        <w:spacing w:before="0" w:line="370" w:lineRule="exact"/>
        <w:ind w:left="20" w:right="20" w:firstLine="720"/>
      </w:pPr>
      <w:r>
        <w:t>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676AB0" w:rsidRDefault="00676AB0" w:rsidP="00676AB0">
      <w:pPr>
        <w:pStyle w:val="a5"/>
        <w:numPr>
          <w:ilvl w:val="0"/>
          <w:numId w:val="5"/>
        </w:numPr>
        <w:shd w:val="clear" w:color="auto" w:fill="auto"/>
        <w:tabs>
          <w:tab w:val="left" w:pos="1575"/>
        </w:tabs>
        <w:spacing w:before="0" w:line="370" w:lineRule="exact"/>
        <w:ind w:left="20" w:right="20" w:firstLine="720"/>
      </w:pPr>
      <w:r>
        <w:t>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676AB0" w:rsidRDefault="00676AB0" w:rsidP="00676AB0">
      <w:pPr>
        <w:pStyle w:val="a5"/>
        <w:numPr>
          <w:ilvl w:val="0"/>
          <w:numId w:val="5"/>
        </w:numPr>
        <w:shd w:val="clear" w:color="auto" w:fill="auto"/>
        <w:tabs>
          <w:tab w:val="left" w:pos="1518"/>
        </w:tabs>
        <w:spacing w:before="0" w:line="370" w:lineRule="exact"/>
        <w:ind w:left="20" w:right="20" w:firstLine="720"/>
      </w:pPr>
      <w:r>
        <w:t xml:space="preserve">Организацию выполнения решений Родительского собрания осуществляет Родительский комитет Учреждения совместно с </w:t>
      </w:r>
      <w:proofErr w:type="gramStart"/>
      <w:r>
        <w:t>заведующим Учреждения</w:t>
      </w:r>
      <w:proofErr w:type="gramEnd"/>
      <w:r>
        <w:t xml:space="preserve"> или Родительский комитет группы.</w:t>
      </w:r>
    </w:p>
    <w:p w:rsidR="00676AB0" w:rsidRDefault="00676AB0" w:rsidP="00676AB0">
      <w:pPr>
        <w:pStyle w:val="a5"/>
        <w:numPr>
          <w:ilvl w:val="0"/>
          <w:numId w:val="5"/>
        </w:numPr>
        <w:shd w:val="clear" w:color="auto" w:fill="auto"/>
        <w:tabs>
          <w:tab w:val="left" w:pos="1700"/>
        </w:tabs>
        <w:spacing w:before="0" w:after="300" w:line="370" w:lineRule="exact"/>
        <w:ind w:left="20" w:right="20" w:firstLine="720"/>
      </w:pPr>
      <w:r>
        <w:t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676AB0" w:rsidRDefault="00676AB0" w:rsidP="00676AB0">
      <w:pPr>
        <w:pStyle w:val="Heading10"/>
        <w:keepNext/>
        <w:keepLines/>
        <w:shd w:val="clear" w:color="auto" w:fill="auto"/>
        <w:spacing w:line="370" w:lineRule="exact"/>
        <w:ind w:left="2820" w:right="1040"/>
      </w:pPr>
      <w:bookmarkStart w:id="4" w:name="bookmark4"/>
      <w:r>
        <w:t>6. Взаимосвязи Родительского собрания с органами самоуправления учреждения.</w:t>
      </w:r>
      <w:bookmarkEnd w:id="4"/>
    </w:p>
    <w:p w:rsidR="00676AB0" w:rsidRDefault="00676AB0" w:rsidP="00676AB0">
      <w:pPr>
        <w:pStyle w:val="a5"/>
        <w:shd w:val="clear" w:color="auto" w:fill="auto"/>
        <w:spacing w:before="0" w:after="300" w:line="365" w:lineRule="exact"/>
        <w:ind w:left="20" w:right="20" w:firstLine="720"/>
      </w:pPr>
      <w:r>
        <w:t>6.1. Родительское собрание взаимодействует с Родительским комитетом Учреждения.</w:t>
      </w:r>
    </w:p>
    <w:p w:rsidR="00676AB0" w:rsidRDefault="00676AB0" w:rsidP="00676AB0">
      <w:pPr>
        <w:pStyle w:val="Heading10"/>
        <w:keepNext/>
        <w:keepLines/>
        <w:shd w:val="clear" w:color="auto" w:fill="auto"/>
        <w:spacing w:line="365" w:lineRule="exact"/>
        <w:ind w:left="2240" w:firstLine="0"/>
      </w:pPr>
      <w:bookmarkStart w:id="5" w:name="bookmark5"/>
      <w:r>
        <w:t>7. Ответственность родительского собрания.</w:t>
      </w:r>
      <w:bookmarkEnd w:id="5"/>
    </w:p>
    <w:p w:rsidR="00676AB0" w:rsidRDefault="00676AB0" w:rsidP="00676AB0">
      <w:pPr>
        <w:pStyle w:val="a5"/>
        <w:shd w:val="clear" w:color="auto" w:fill="auto"/>
        <w:spacing w:before="0" w:line="365" w:lineRule="exact"/>
        <w:ind w:left="20" w:firstLine="720"/>
      </w:pPr>
      <w:r>
        <w:t>7.1.Родительское собрание несет ответственность: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65" w:lineRule="exact"/>
        <w:ind w:left="20"/>
      </w:pPr>
      <w:r>
        <w:t>за выполнение закрепленных за них задач и функций;</w:t>
      </w:r>
    </w:p>
    <w:p w:rsidR="00676AB0" w:rsidRDefault="00676AB0" w:rsidP="00676AB0">
      <w:pPr>
        <w:pStyle w:val="a5"/>
        <w:shd w:val="clear" w:color="auto" w:fill="auto"/>
        <w:spacing w:before="0" w:after="360" w:line="370" w:lineRule="exact"/>
        <w:ind w:left="20" w:right="20" w:firstLine="420"/>
      </w:pPr>
      <w:r>
        <w:t>соответствие принимаемых решений законодательству Российской Федерации, нормативно-правовым актам.</w:t>
      </w:r>
    </w:p>
    <w:p w:rsidR="00676AB0" w:rsidRDefault="00676AB0" w:rsidP="00676AB0">
      <w:pPr>
        <w:pStyle w:val="Heading10"/>
        <w:keepNext/>
        <w:keepLines/>
        <w:shd w:val="clear" w:color="auto" w:fill="auto"/>
        <w:spacing w:line="370" w:lineRule="exact"/>
        <w:ind w:left="2140" w:firstLine="0"/>
      </w:pPr>
      <w:bookmarkStart w:id="6" w:name="bookmark6"/>
      <w:r>
        <w:t>8. Делопроизводство Родительского собрания.</w:t>
      </w:r>
      <w:bookmarkEnd w:id="6"/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230"/>
        </w:tabs>
        <w:spacing w:before="0" w:line="370" w:lineRule="exact"/>
        <w:ind w:left="20" w:firstLine="720"/>
      </w:pPr>
      <w:r>
        <w:t>Заседания Родительского собрания оформляются протоколом.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220"/>
        </w:tabs>
        <w:spacing w:before="0" w:line="370" w:lineRule="exact"/>
        <w:ind w:left="20" w:firstLine="720"/>
      </w:pPr>
      <w:r>
        <w:lastRenderedPageBreak/>
        <w:t>В книге протоколов фиксируются: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70" w:lineRule="exact"/>
        <w:ind w:left="20"/>
        <w:jc w:val="left"/>
      </w:pPr>
      <w:r>
        <w:t>дата проведения заседания;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70" w:lineRule="exact"/>
        <w:ind w:left="20"/>
        <w:jc w:val="left"/>
      </w:pPr>
      <w:r>
        <w:t>количество присутствующих;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70" w:lineRule="exact"/>
        <w:ind w:left="20"/>
        <w:jc w:val="left"/>
      </w:pPr>
      <w:proofErr w:type="gramStart"/>
      <w:r>
        <w:t>приглашенные</w:t>
      </w:r>
      <w:proofErr w:type="gramEnd"/>
      <w:r>
        <w:t xml:space="preserve"> (Ф.И.О. должность);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370" w:lineRule="exact"/>
        <w:ind w:left="20"/>
        <w:jc w:val="left"/>
      </w:pPr>
      <w:r>
        <w:t>повестка дня;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370" w:lineRule="exact"/>
        <w:ind w:left="20"/>
        <w:jc w:val="left"/>
      </w:pPr>
      <w:r>
        <w:t>ход обсуждения вопросов, выносимых на Родительское собрание;</w:t>
      </w:r>
    </w:p>
    <w:p w:rsidR="00676AB0" w:rsidRDefault="00676AB0" w:rsidP="00676AB0">
      <w:pPr>
        <w:pStyle w:val="a5"/>
        <w:shd w:val="clear" w:color="auto" w:fill="auto"/>
        <w:spacing w:before="0" w:line="370" w:lineRule="exact"/>
        <w:ind w:left="20" w:right="20" w:firstLine="420"/>
      </w:pPr>
      <w:r>
        <w:t>предложения, рекомендации и замечания родителей (законных представителей), педагогических и других работников Учреждения, приглашенных лиц;</w:t>
      </w:r>
    </w:p>
    <w:p w:rsidR="00676AB0" w:rsidRDefault="00676AB0" w:rsidP="00676AB0">
      <w:pPr>
        <w:pStyle w:val="a5"/>
        <w:numPr>
          <w:ilvl w:val="0"/>
          <w:numId w:val="2"/>
        </w:numPr>
        <w:shd w:val="clear" w:color="auto" w:fill="auto"/>
        <w:tabs>
          <w:tab w:val="left" w:pos="174"/>
        </w:tabs>
        <w:spacing w:before="0" w:line="370" w:lineRule="exact"/>
        <w:ind w:left="20"/>
        <w:jc w:val="left"/>
      </w:pPr>
      <w:r>
        <w:t>решение Родительского собрания.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503"/>
        </w:tabs>
        <w:spacing w:before="0" w:line="370" w:lineRule="exact"/>
        <w:ind w:left="20" w:right="20" w:firstLine="720"/>
      </w:pPr>
      <w:r>
        <w:t>Протоколы подписываются председателем и секретарем Родительского собрания.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220"/>
        </w:tabs>
        <w:spacing w:before="0" w:line="370" w:lineRule="exact"/>
        <w:ind w:left="20" w:firstLine="720"/>
      </w:pPr>
      <w:r>
        <w:t>Нумерация протоколов ведется от начала учебного года.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527"/>
        </w:tabs>
        <w:spacing w:before="0" w:line="370" w:lineRule="exact"/>
        <w:ind w:left="20" w:right="20" w:firstLine="720"/>
      </w:pPr>
      <w:r>
        <w:t>Книга протоколов Родительского собрания нумеруется постранично, прошнуровывается, скрепляется подписью заведующего и печатью Учреждения.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345"/>
        </w:tabs>
        <w:spacing w:before="0" w:line="370" w:lineRule="exact"/>
        <w:ind w:left="20" w:right="20" w:firstLine="720"/>
      </w:pPr>
      <w:r>
        <w:t>Книга протоколов Родительского собрания хранится в делах Учреждения 50 лет и передается по акту (при смене руководителя, при передаче в архив).</w:t>
      </w:r>
    </w:p>
    <w:p w:rsidR="00676AB0" w:rsidRDefault="00676AB0" w:rsidP="00676AB0">
      <w:pPr>
        <w:pStyle w:val="a5"/>
        <w:numPr>
          <w:ilvl w:val="0"/>
          <w:numId w:val="6"/>
        </w:numPr>
        <w:shd w:val="clear" w:color="auto" w:fill="auto"/>
        <w:tabs>
          <w:tab w:val="left" w:pos="1292"/>
        </w:tabs>
        <w:spacing w:before="0" w:line="370" w:lineRule="exact"/>
        <w:ind w:left="20" w:right="20" w:firstLine="720"/>
      </w:pPr>
      <w:r>
        <w:t>Тетрадь протоколов Родительского собрания группы хранится у воспитателей группы с момента комплектации группы до выпуска детей в школу.</w:t>
      </w:r>
    </w:p>
    <w:p w:rsidR="00676AB0" w:rsidRDefault="00676AB0">
      <w:bookmarkStart w:id="7" w:name="_GoBack"/>
      <w:bookmarkEnd w:id="7"/>
    </w:p>
    <w:sectPr w:rsidR="00676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09"/>
    <w:multiLevelType w:val="multilevel"/>
    <w:tmpl w:val="00000008"/>
    <w:lvl w:ilvl="0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0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CA"/>
    <w:rsid w:val="002C0864"/>
    <w:rsid w:val="002D334C"/>
    <w:rsid w:val="005D5ACA"/>
    <w:rsid w:val="00676AB0"/>
    <w:rsid w:val="007471CC"/>
    <w:rsid w:val="007768B2"/>
    <w:rsid w:val="007D2CF1"/>
    <w:rsid w:val="008B3909"/>
    <w:rsid w:val="00C02530"/>
    <w:rsid w:val="00E6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527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676AB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676AB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676AB0"/>
    <w:pPr>
      <w:shd w:val="clear" w:color="auto" w:fill="FFFFFF"/>
      <w:spacing w:before="300" w:after="0" w:line="322" w:lineRule="exact"/>
      <w:jc w:val="both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676AB0"/>
  </w:style>
  <w:style w:type="paragraph" w:customStyle="1" w:styleId="Heading10">
    <w:name w:val="Heading #1"/>
    <w:basedOn w:val="a"/>
    <w:link w:val="Heading1"/>
    <w:uiPriority w:val="99"/>
    <w:rsid w:val="00676AB0"/>
    <w:pPr>
      <w:shd w:val="clear" w:color="auto" w:fill="FFFFFF"/>
      <w:spacing w:after="0" w:line="317" w:lineRule="exact"/>
      <w:ind w:hanging="1060"/>
      <w:outlineLvl w:val="0"/>
    </w:pPr>
    <w:rPr>
      <w:rFonts w:ascii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527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5"/>
    <w:uiPriority w:val="99"/>
    <w:locked/>
    <w:rsid w:val="00676AB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676AB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676AB0"/>
    <w:pPr>
      <w:shd w:val="clear" w:color="auto" w:fill="FFFFFF"/>
      <w:spacing w:before="300" w:after="0" w:line="322" w:lineRule="exact"/>
      <w:jc w:val="both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676AB0"/>
  </w:style>
  <w:style w:type="paragraph" w:customStyle="1" w:styleId="Heading10">
    <w:name w:val="Heading #1"/>
    <w:basedOn w:val="a"/>
    <w:link w:val="Heading1"/>
    <w:uiPriority w:val="99"/>
    <w:rsid w:val="00676AB0"/>
    <w:pPr>
      <w:shd w:val="clear" w:color="auto" w:fill="FFFFFF"/>
      <w:spacing w:after="0" w:line="317" w:lineRule="exact"/>
      <w:ind w:hanging="1060"/>
      <w:outlineLvl w:val="0"/>
    </w:pPr>
    <w:rPr>
      <w:rFonts w:ascii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997</Words>
  <Characters>5686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Никонорова</dc:creator>
  <cp:lastModifiedBy>Никонорова</cp:lastModifiedBy>
  <cp:revision>6</cp:revision>
  <cp:lastPrinted>2017-07-14T08:59:00Z</cp:lastPrinted>
  <dcterms:created xsi:type="dcterms:W3CDTF">2017-07-14T08:54:00Z</dcterms:created>
  <dcterms:modified xsi:type="dcterms:W3CDTF">2017-07-14T10:48:00Z</dcterms:modified>
</cp:coreProperties>
</file>